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403-ПП/3768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3768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Стул офисный, инвентарный номер: 6018,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Стул офисный, инвентарный номер: 6018,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447.00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